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181 on Windows Server 2008 R2 --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ПРОТОКОЛ №</w:t>
      </w:r>
      <w:r>
        <w:rPr>
          <w:rFonts w:ascii="Times New Roman" w:hAnsi="Times New Roman"/>
          <w:b/>
          <w:i/>
          <w:color w:val="000000"/>
        </w:rPr>
        <w:t>59782-ОАОФ/1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>
        <w:br/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"19"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>
        <w:rPr>
          <w:rFonts w:ascii="Times New Roman" w:hAnsi="Times New Roman"/>
          <w:b/>
          <w:i/>
          <w:color w:val="000000"/>
        </w:rPr>
        <w:t>«Коммерсантъ»</w:t>
      </w:r>
      <w:r>
        <w:rPr>
          <w:rFonts w:ascii="Times New Roman" w:hAnsi="Times New Roman"/>
          <w:b w:val="false"/>
          <w:i w:val="false"/>
          <w:color w:val="000000"/>
        </w:rPr>
        <w:t xml:space="preserve"> от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$opi_publication_date г.</w:t>
      </w:r>
      <w:r>
        <w:rPr>
          <w:rFonts w:ascii="Times New Roman" w:hAnsi="Times New Roman"/>
          <w:b w:val="false"/>
          <w:i w:val="false"/>
          <w:color w:val="000000"/>
        </w:rPr>
        <w:t xml:space="preserve"> на следующих условиях: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Иринин Антон Евгеньевич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 продаваемых вещей (предмета торгов):</w:t>
      </w:r>
      <w:r>
        <w:rPr>
          <w:rFonts w:ascii="Times New Roman" w:hAnsi="Times New Roman"/>
          <w:b/>
          <w:i/>
          <w:color w:val="000000"/>
        </w:rPr>
        <w:t xml:space="preserve"> Бойцова Людмила Ивановна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Арбитражный суд Ростовской области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№ дела о банкротстве: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А53-28775/2018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Арбитражный управляющий должника: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торгов: </w:t>
      </w:r>
      <w:r>
        <w:rPr>
          <w:rFonts w:ascii="Times New Roman" w:hAnsi="Times New Roman"/>
          <w:b/>
          <w:i/>
          <w:color w:val="000000"/>
        </w:rPr>
        <w:t>открытый аукцион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Форма подачи предложений о цене: </w:t>
      </w:r>
      <w:r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Порядок и критерии определения победителя торгов: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несостоявшимися. Организатор торгов рассматривает,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несостоявшимися. Протокол о результатах проведения торгов или решение о признании торгов несостоявшимися, размещаются оператором электронной площадки на электронной площадке.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 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или предприятия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 приобретено покупателем). 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Дата подведения итогов  торгов: </w:t>
      </w:r>
      <w:r>
        <w:rPr>
          <w:rFonts w:ascii="Times New Roman" w:hAnsi="Times New Roman"/>
          <w:b/>
          <w:i/>
          <w:color w:val="000000"/>
        </w:rPr>
        <w:t>"20" января 2021 г.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Место подведения итогов торгов: </w:t>
      </w:r>
      <w:r>
        <w:rPr>
          <w:rFonts w:ascii="Times New Roman" w:hAnsi="Times New Roman"/>
          <w:b/>
          <w:i/>
          <w:color w:val="000000"/>
        </w:rPr>
        <w:t>Электронной площадке «Межрегиональная Электронная Торговая Система», расположенной в сети Интернет по адресу: http://www.m-ets.ru (далее по тексту – «электронная площадка»). Оператором электронной площадки является общество с ограниченной ответственностью «МЭТС» (далее по тексту – «оператор электронной площадки»).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Время подведения итогов  торгов: </w:t>
      </w:r>
      <w:r>
        <w:rPr>
          <w:rFonts w:ascii="Times New Roman" w:hAnsi="Times New Roman"/>
          <w:b/>
          <w:i/>
          <w:color w:val="000000"/>
        </w:rPr>
        <w:t>12:00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 xml:space="preserve">По лоту № </w:t>
      </w:r>
      <w:r>
        <w:rPr>
          <w:rFonts w:ascii="Times New Roman" w:hAnsi="Times New Roman"/>
          <w:b/>
          <w:i/>
          <w:color w:val="000000"/>
        </w:rPr>
        <w:t>1.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Помещение, кадастровый номер: 61:59:0020322:1637, назначение объекта недвижимости: жилое, расположенное по адресу: Ростовская область, г. Шахты, ул. Советская, дом № 204, кв. 29, общей площадью 73,1 кв.м.</w:t>
      </w:r>
    </w:p>
    <w:p>
      <w:pPr>
        <w:spacing w:before="269" w:after="269"/>
        <w:ind w:left="120"/>
        <w:jc w:val="both"/>
      </w:pP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 xml:space="preserve">Начальная цена лота </w:t>
      </w:r>
      <w:r>
        <w:rPr>
          <w:rFonts w:ascii="Times New Roman" w:hAnsi="Times New Roman"/>
          <w:b/>
          <w:i/>
          <w:color w:val="000000"/>
        </w:rPr>
        <w:t xml:space="preserve"> 3 531 534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/>
          <w:i/>
          <w:color w:val="000000"/>
        </w:rPr>
        <w:t>Иринин Антон Евгеньевич</w:t>
      </w:r>
    </w:p>
    <w:p>
      <w:pPr>
        <w:spacing w:before="269" w:after="269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</w:rPr>
        <w:t>_______________ Иринин Антон Евгеньевич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m="http://schemas.openxmlformats.org/officeDocument/2006/math" xmlns:w="http://schemas.openxmlformats.org/wordprocessingml/2006/main" xmlns:w14="http://schemas.microsoft.com/office/word/2010/wordml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