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181 on Windows Server 2008 R2 --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ПРОТОКОЛ №</w:t>
      </w:r>
      <w:r>
        <w:rPr>
          <w:rFonts w:ascii="Times New Roman" w:hAnsi="Times New Roman"/>
          <w:b/>
          <w:i/>
          <w:color w:val="000000"/>
        </w:rPr>
        <w:t>59782-ОАОФ/4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>
        <w:br/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"19"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>
        <w:rPr>
          <w:rFonts w:ascii="Times New Roman" w:hAnsi="Times New Roman"/>
          <w:b/>
          <w:i/>
          <w:color w:val="000000"/>
        </w:rPr>
        <w:t>«Коммерсантъ»</w:t>
      </w:r>
      <w:r>
        <w:rPr>
          <w:rFonts w:ascii="Times New Roman" w:hAnsi="Times New Roman"/>
          <w:b w:val="false"/>
          <w:i w:val="false"/>
          <w:color w:val="000000"/>
        </w:rPr>
        <w:t xml:space="preserve"> от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$opi_publication_date г.</w:t>
      </w:r>
      <w:r>
        <w:rPr>
          <w:rFonts w:ascii="Times New Roman" w:hAnsi="Times New Roman"/>
          <w:b w:val="false"/>
          <w:i w:val="false"/>
          <w:color w:val="000000"/>
        </w:rPr>
        <w:t xml:space="preserve"> на следующих условиях: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Иринин Антон Евгеньевич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 продаваемых вещей (предмета торгов):</w:t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Арбитражный суд Ростовской области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№ дела о банкротстве: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А53-28775/2018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Арбитражный управляющий должника: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торгов: </w:t>
      </w:r>
      <w:r>
        <w:rPr>
          <w:rFonts w:ascii="Times New Roman" w:hAnsi="Times New Roman"/>
          <w:b/>
          <w:i/>
          <w:color w:val="000000"/>
        </w:rPr>
        <w:t>открытый аукцион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подачи предложений о цене: </w:t>
      </w:r>
      <w:r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Порядок и критерии определения победителя торгов: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несостоявшимися. Организатор торгов рассматривает,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несостоявшимися. Протокол о результатах проведения торгов или решение о признании торгов несостоявшимися,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 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или предприятия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Дата подведения итогов  торгов: </w:t>
      </w:r>
      <w:r>
        <w:rPr>
          <w:rFonts w:ascii="Times New Roman" w:hAnsi="Times New Roman"/>
          <w:b/>
          <w:i/>
          <w:color w:val="000000"/>
        </w:rPr>
        <w:t>"20"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Место подведения итогов торгов: </w:t>
      </w:r>
      <w:r>
        <w:rPr>
          <w:rFonts w:ascii="Times New Roman" w:hAnsi="Times New Roman"/>
          <w:b/>
          <w:i/>
          <w:color w:val="000000"/>
        </w:rPr>
        <w:t>Электронной площадке «Межрегиональная Электронная Торговая Система», расположенной в сети Интернет по адресу: http://www.m-ets.ru (далее по тексту – «электронная площадка»). Оператором электронной площадки является общество с ограниченной ответственностью «МЭТС» (далее по тексту – «оператор электронной площадки»).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Время подведения итогов  торгов: </w:t>
      </w:r>
      <w:r>
        <w:rPr>
          <w:rFonts w:ascii="Times New Roman" w:hAnsi="Times New Roman"/>
          <w:b/>
          <w:i/>
          <w:color w:val="000000"/>
        </w:rPr>
        <w:t>12:00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 лоту № </w:t>
      </w:r>
      <w:r>
        <w:rPr>
          <w:rFonts w:ascii="Times New Roman" w:hAnsi="Times New Roman"/>
          <w:b/>
          <w:i/>
          <w:color w:val="000000"/>
        </w:rPr>
        <w:t>4.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Помещение, кадастровый номер: 61:59:0010203:698, общей площадью 99,3 кв.м.., расположенное по адресу: Ростовская область, г. Шахты, проезд 3-й Микрорайон, д. 16А</w:t>
      </w:r>
    </w:p>
    <w:p>
      <w:pPr>
        <w:spacing w:before="269" w:after="269"/>
        <w:ind w:left="120"/>
        <w:jc w:val="both"/>
      </w:pP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Начальная цена лота </w:t>
      </w:r>
      <w:r>
        <w:rPr>
          <w:rFonts w:ascii="Times New Roman" w:hAnsi="Times New Roman"/>
          <w:b/>
          <w:i/>
          <w:color w:val="000000"/>
        </w:rPr>
        <w:t xml:space="preserve"> 2 104 266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_______________ Иринин Антон Евгеньевич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